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7921B">
      <w:pPr>
        <w:shd w:val="clear" w:fill="8BC34A"/>
        <w:spacing w:before="120" w:after="240"/>
        <w:ind w:left="113"/>
      </w:pPr>
      <w:r>
        <w:rPr>
          <w:rFonts w:ascii="Arial" w:hAnsi="Arial" w:eastAsia="Arial"/>
          <w:b/>
          <w:i w:val="0"/>
          <w:color w:val="FFFFFF"/>
          <w:sz w:val="32"/>
        </w:rPr>
        <w:t>MICRO LOSS COMPRESSION HEAT DESICCANT AIR DRYER</w:t>
      </w:r>
    </w:p>
    <w:p w14:paraId="1256E428">
      <w:pPr>
        <w:spacing w:after="120"/>
        <w:rPr>
          <w:rFonts w:hint="default" w:ascii="Arial" w:hAnsi="Arial" w:eastAsia="Arial"/>
          <w:b/>
          <w:i w:val="0"/>
          <w:color w:val="558B2F"/>
          <w:sz w:val="24"/>
          <w:lang w:val="en-US" w:eastAsia="zh-CN"/>
        </w:rPr>
      </w:pPr>
      <w:r>
        <w:rPr>
          <w:rFonts w:hint="eastAsia" w:ascii="Arial" w:hAnsi="Arial" w:eastAsia="Arial"/>
          <w:b/>
          <w:i w:val="0"/>
          <w:color w:val="558B2F"/>
          <w:sz w:val="24"/>
          <w:lang w:val="en-US" w:eastAsia="zh-CN"/>
        </w:rPr>
        <w:t>Product Introduction</w:t>
      </w:r>
    </w:p>
    <w:p w14:paraId="19567D6D">
      <w:pPr>
        <w:spacing w:after="200" w:line="312" w:lineRule="auto"/>
      </w:pPr>
      <w:r>
        <w:rPr>
          <w:rFonts w:ascii="Arial" w:hAnsi="Arial" w:eastAsia="Arial"/>
          <w:b w:val="0"/>
          <w:i w:val="0"/>
          <w:color w:val="444444"/>
          <w:sz w:val="19"/>
        </w:rPr>
        <w:t>The micro-loss compression heat series is divided into two models according to the exhaust dew point: without heater (EQY, target dew point -20℃) and with heater (EQY-T, target dew point -40℃, customized). The two series are basically the same, except that the with-heater model adds a heater during thermal regeneration so that the adsorbent is desorbed at a higher temperature and regenerated more thoroughly to achieve a lower dew point. In structure, only the heater component is added to the air inlet. Users should select the corresponding series according to actual dew-point requirements.</w:t>
      </w:r>
    </w:p>
    <w:p w14:paraId="7B2D442E">
      <w:pPr>
        <w:spacing w:after="120"/>
      </w:pPr>
      <w:r>
        <w:rPr>
          <w:rFonts w:ascii="Arial" w:hAnsi="Arial" w:eastAsia="Arial"/>
          <w:b/>
          <w:i w:val="0"/>
          <w:color w:val="558B2F"/>
          <w:sz w:val="24"/>
        </w:rPr>
        <w:t>Standard Working Condition</w:t>
      </w:r>
    </w:p>
    <w:p w14:paraId="15BC7068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8 hours standard cycle</w:t>
      </w:r>
      <w:bookmarkStart w:id="0" w:name="_GoBack"/>
      <w:bookmarkEnd w:id="0"/>
    </w:p>
    <w:p w14:paraId="2176BA61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Inlet pressure: 0.6 ~ 1.0 MPa</w:t>
      </w:r>
    </w:p>
    <w:p w14:paraId="693F182E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Inlet temperature: ≥ 110 ℃</w:t>
      </w:r>
    </w:p>
    <w:p w14:paraId="35556241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Pressure dew point: -20 ~ -40 ℃ (lower values require customization)</w:t>
      </w:r>
    </w:p>
    <w:p w14:paraId="6A455189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Average regeneration gas consumption: 3 ~ 5%</w:t>
      </w:r>
    </w:p>
    <w:p w14:paraId="46F62041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Pressure loss: ≤ 0.035 MPa</w:t>
      </w:r>
    </w:p>
    <w:p w14:paraId="08D28354">
      <w:pPr>
        <w:spacing w:after="80"/>
      </w:pPr>
    </w:p>
    <w:p w14:paraId="1C15260E">
      <w:pPr>
        <w:spacing w:after="120"/>
      </w:pPr>
      <w:r>
        <w:rPr>
          <w:rFonts w:ascii="Arial" w:hAnsi="Arial" w:eastAsia="Arial"/>
          <w:b/>
          <w:i w:val="0"/>
          <w:color w:val="558B2F"/>
          <w:sz w:val="24"/>
        </w:rPr>
        <w:t>Product Features</w:t>
      </w:r>
    </w:p>
    <w:p w14:paraId="2599734C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Reliable Adsorption: </w:t>
      </w:r>
      <w:r>
        <w:rPr>
          <w:rFonts w:ascii="Arial" w:hAnsi="Arial" w:eastAsia="Arial"/>
          <w:b w:val="0"/>
          <w:i w:val="0"/>
          <w:color w:val="333333"/>
          <w:sz w:val="20"/>
        </w:rPr>
        <w:t>with a specific surface area of 350 m²/g, this high-efficiency adsorbent developed with upstream suppliers has an excellent adsorption rate to ensure a stable dew point.</w:t>
      </w:r>
    </w:p>
    <w:p w14:paraId="2BE3613B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Durable Performance: </w:t>
      </w:r>
      <w:r>
        <w:rPr>
          <w:rFonts w:ascii="Arial" w:hAnsi="Arial" w:eastAsia="Arial"/>
          <w:b w:val="0"/>
          <w:i w:val="0"/>
          <w:color w:val="333333"/>
          <w:sz w:val="20"/>
        </w:rPr>
        <w:t>vacuum negative-pressure filling ensures tightness and anti-pulverization for longer service life.</w:t>
      </w:r>
    </w:p>
    <w:p w14:paraId="091E949B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Intelligent Energy Saving: </w:t>
      </w:r>
      <w:r>
        <w:rPr>
          <w:rFonts w:ascii="Arial" w:hAnsi="Arial" w:eastAsia="Arial"/>
          <w:b w:val="0"/>
          <w:i w:val="0"/>
          <w:color w:val="333333"/>
          <w:sz w:val="20"/>
        </w:rPr>
        <w:t>equipped with a PLC controller for real-time monitoring and data storage, integrating time, load and dew-point control for high energy efficiency.</w:t>
      </w:r>
    </w:p>
    <w:p w14:paraId="4DEF04C7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Smart IoT Integration: </w:t>
      </w:r>
      <w:r>
        <w:rPr>
          <w:rFonts w:ascii="Arial" w:hAnsi="Arial" w:eastAsia="Arial"/>
          <w:b w:val="0"/>
          <w:i w:val="0"/>
          <w:color w:val="333333"/>
          <w:sz w:val="20"/>
        </w:rPr>
        <w:t>supports easy remote control, centralized management, intelligent analysis and prediction to optimize operation.</w:t>
      </w:r>
    </w:p>
    <w:p w14:paraId="5B23FEA7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Stainless Steel Pneumatic Piping: </w:t>
      </w:r>
      <w:r>
        <w:rPr>
          <w:rFonts w:ascii="Arial" w:hAnsi="Arial" w:eastAsia="Arial"/>
          <w:b w:val="0"/>
          <w:i w:val="0"/>
          <w:color w:val="333333"/>
          <w:sz w:val="20"/>
        </w:rPr>
        <w:t>corrosion-resistant, durable and aesthetically pleasing.</w:t>
      </w:r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Birdrocker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irdrockers">
    <w:panose1 w:val="02000500000000000000"/>
    <w:charset w:val="00"/>
    <w:family w:val="auto"/>
    <w:pitch w:val="default"/>
    <w:sig w:usb0="00000003" w:usb1="1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09A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Theme="minorEastAsia" w:cstheme="minorBidi"/>
      <w:color w:val="333333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1400</Characters>
  <Lines>0</Lines>
  <Paragraphs>0</Paragraphs>
  <TotalTime>0</TotalTime>
  <ScaleCrop>false</ScaleCrop>
  <LinksUpToDate>false</LinksUpToDate>
  <CharactersWithSpaces>1640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Lesley</cp:lastModifiedBy>
  <dcterms:modified xsi:type="dcterms:W3CDTF">2026-09-23T08:00:27Z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21E33CB56A1E44E78C5B240DE2FBB715_12</vt:lpwstr>
  </property>
</Properties>
</file>